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95A" w:rsidRDefault="00EC61D8">
      <w:pPr>
        <w:spacing w:after="150"/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110. </w:t>
      </w:r>
      <w:proofErr w:type="spellStart"/>
      <w:r>
        <w:rPr>
          <w:color w:val="000000"/>
        </w:rPr>
        <w:t>Закона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војних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цивилних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чланова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њихових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породица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18/20),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запошљавање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борачка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социјална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питања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доноси</w:t>
      </w:r>
      <w:proofErr w:type="spellEnd"/>
    </w:p>
    <w:p w:rsidR="0073495A" w:rsidRDefault="00EC61D8">
      <w:pPr>
        <w:spacing w:after="225"/>
        <w:jc w:val="center"/>
      </w:pPr>
      <w:r>
        <w:rPr>
          <w:b/>
          <w:color w:val="000000"/>
        </w:rPr>
        <w:t>ПРАВИЛНИК</w:t>
      </w:r>
    </w:p>
    <w:p w:rsidR="0073495A" w:rsidRDefault="00EC61D8">
      <w:pPr>
        <w:spacing w:after="225"/>
        <w:jc w:val="center"/>
      </w:pPr>
      <w:proofErr w:type="gramStart"/>
      <w:r>
        <w:rPr>
          <w:b/>
          <w:color w:val="000000"/>
        </w:rPr>
        <w:t>о</w:t>
      </w:r>
      <w:proofErr w:type="gram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легитимацији</w:t>
      </w:r>
      <w:proofErr w:type="spellEnd"/>
    </w:p>
    <w:p w:rsidR="0073495A" w:rsidRDefault="00EC61D8">
      <w:pPr>
        <w:spacing w:after="120"/>
        <w:jc w:val="center"/>
      </w:pPr>
      <w:r>
        <w:rPr>
          <w:color w:val="000000"/>
        </w:rPr>
        <w:t>"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РС", </w:t>
      </w:r>
      <w:proofErr w:type="spellStart"/>
      <w:r>
        <w:rPr>
          <w:color w:val="000000"/>
        </w:rPr>
        <w:t>бр</w:t>
      </w:r>
      <w:proofErr w:type="spellEnd"/>
      <w:r>
        <w:rPr>
          <w:color w:val="000000"/>
        </w:rPr>
        <w:t xml:space="preserve">. 161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31. </w:t>
      </w:r>
      <w:proofErr w:type="spellStart"/>
      <w:proofErr w:type="gramStart"/>
      <w:r>
        <w:rPr>
          <w:color w:val="000000"/>
        </w:rPr>
        <w:t>децембра</w:t>
      </w:r>
      <w:proofErr w:type="spellEnd"/>
      <w:proofErr w:type="gramEnd"/>
      <w:r>
        <w:rPr>
          <w:color w:val="000000"/>
        </w:rPr>
        <w:t xml:space="preserve"> 2020, 59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11. </w:t>
      </w:r>
      <w:proofErr w:type="spellStart"/>
      <w:proofErr w:type="gramStart"/>
      <w:r>
        <w:rPr>
          <w:color w:val="000000"/>
        </w:rPr>
        <w:t>јуна</w:t>
      </w:r>
      <w:proofErr w:type="spellEnd"/>
      <w:proofErr w:type="gramEnd"/>
      <w:r>
        <w:rPr>
          <w:color w:val="000000"/>
        </w:rPr>
        <w:t xml:space="preserve"> 2021.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1.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Овим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ближе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прописују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услови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изглед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садржина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важења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вођења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издатим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ратног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мирнодопског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цивилног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инвалиднине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породице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умрлог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жртве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(у </w:t>
      </w:r>
      <w:proofErr w:type="spellStart"/>
      <w:r>
        <w:rPr>
          <w:color w:val="000000"/>
        </w:rPr>
        <w:t>даљем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>).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2.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Легитимацију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службеној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дужности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градски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општински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првостепеном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поступку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одлучује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области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борачко-инвалидске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(у </w:t>
      </w:r>
      <w:proofErr w:type="spellStart"/>
      <w:r>
        <w:rPr>
          <w:color w:val="000000"/>
        </w:rPr>
        <w:t>даљем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тексту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>).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правноснажности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признато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Легитимација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без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накнаде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користи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доказивање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области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борачко-инвалидске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води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евиденцију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свим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легитимацијама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електронској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форми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3.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легитимација</w:t>
      </w:r>
      <w:proofErr w:type="spellEnd"/>
      <w:r>
        <w:rPr>
          <w:color w:val="000000"/>
        </w:rPr>
        <w:t xml:space="preserve"> je </w:t>
      </w:r>
      <w:proofErr w:type="spellStart"/>
      <w:r>
        <w:rPr>
          <w:color w:val="000000"/>
        </w:rPr>
        <w:t>правоугаоног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облика</w:t>
      </w:r>
      <w:proofErr w:type="spellEnd"/>
      <w:r>
        <w:rPr>
          <w:color w:val="000000"/>
        </w:rPr>
        <w:t xml:space="preserve">, у </w:t>
      </w:r>
      <w:proofErr w:type="spellStart"/>
      <w:r>
        <w:rPr>
          <w:color w:val="000000"/>
        </w:rPr>
        <w:t>виду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картице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димензија</w:t>
      </w:r>
      <w:proofErr w:type="spellEnd"/>
      <w:r>
        <w:rPr>
          <w:color w:val="000000"/>
        </w:rPr>
        <w:t xml:space="preserve"> 85</w:t>
      </w:r>
      <w:proofErr w:type="gramStart"/>
      <w:r>
        <w:rPr>
          <w:color w:val="000000"/>
        </w:rPr>
        <w:t>,6</w:t>
      </w:r>
      <w:proofErr w:type="gramEnd"/>
      <w:r>
        <w:rPr>
          <w:color w:val="000000"/>
        </w:rPr>
        <w:t xml:space="preserve"> х 54 mm и </w:t>
      </w:r>
      <w:proofErr w:type="spellStart"/>
      <w:r>
        <w:rPr>
          <w:color w:val="000000"/>
        </w:rPr>
        <w:t>израђен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поликарбонатног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материјала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стилизованог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изгледа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Сви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подаци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легитимацијама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штампају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српском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језику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ћириличким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писмом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предњој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налазе</w:t>
      </w:r>
      <w:proofErr w:type="spellEnd"/>
      <w:r>
        <w:rPr>
          <w:color w:val="000000"/>
        </w:rPr>
        <w:t xml:space="preserve">: у </w:t>
      </w:r>
      <w:proofErr w:type="spellStart"/>
      <w:r>
        <w:rPr>
          <w:color w:val="000000"/>
        </w:rPr>
        <w:t>врху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централно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постављен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грб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испод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централно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постављен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</w:t>
      </w:r>
      <w:proofErr w:type="spellEnd"/>
      <w:r>
        <w:rPr>
          <w:color w:val="000000"/>
        </w:rPr>
        <w:t xml:space="preserve">: „РЕПУБЛИКА СРБИЈА”, </w:t>
      </w:r>
      <w:proofErr w:type="spellStart"/>
      <w:r>
        <w:rPr>
          <w:color w:val="000000"/>
        </w:rPr>
        <w:t>испод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којег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исписује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назив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министарства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борачко-инвалидску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заштиту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b/>
          <w:color w:val="000000"/>
        </w:rPr>
        <w:lastRenderedPageBreak/>
        <w:t>На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предњој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страни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која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издаје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борцу</w:t>
      </w:r>
      <w:proofErr w:type="spellEnd"/>
      <w:r>
        <w:rPr>
          <w:b/>
          <w:color w:val="000000"/>
        </w:rPr>
        <w:t xml:space="preserve"> у </w:t>
      </w:r>
      <w:proofErr w:type="spellStart"/>
      <w:r>
        <w:rPr>
          <w:b/>
          <w:color w:val="000000"/>
        </w:rPr>
        <w:t>средини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централно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постављен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текст</w:t>
      </w:r>
      <w:proofErr w:type="spellEnd"/>
      <w:r>
        <w:rPr>
          <w:b/>
          <w:color w:val="000000"/>
        </w:rPr>
        <w:t>: „БОРАЧКА ЛЕГИТИМАЦИЈА”.</w:t>
      </w:r>
      <w:r>
        <w:rPr>
          <w:rFonts w:ascii="Calibri"/>
          <w:b/>
          <w:color w:val="000000"/>
          <w:vertAlign w:val="superscript"/>
        </w:rPr>
        <w:t>*</w:t>
      </w:r>
    </w:p>
    <w:p w:rsidR="0073495A" w:rsidRDefault="00EC61D8">
      <w:pPr>
        <w:spacing w:after="150"/>
      </w:pPr>
      <w:proofErr w:type="spellStart"/>
      <w:r>
        <w:rPr>
          <w:b/>
          <w:color w:val="000000"/>
        </w:rPr>
        <w:t>На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предњој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страни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која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издаје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осталим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корисницима</w:t>
      </w:r>
      <w:proofErr w:type="spellEnd"/>
      <w:r>
        <w:rPr>
          <w:b/>
          <w:color w:val="000000"/>
        </w:rPr>
        <w:t xml:space="preserve"> у </w:t>
      </w:r>
      <w:proofErr w:type="spellStart"/>
      <w:r>
        <w:rPr>
          <w:b/>
          <w:color w:val="000000"/>
        </w:rPr>
        <w:t>средини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централно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постављен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текст</w:t>
      </w:r>
      <w:proofErr w:type="spellEnd"/>
      <w:r>
        <w:rPr>
          <w:b/>
          <w:color w:val="000000"/>
        </w:rPr>
        <w:t xml:space="preserve">: „ЛЕГИТИМАЦИЈА” </w:t>
      </w:r>
      <w:proofErr w:type="spellStart"/>
      <w:r>
        <w:rPr>
          <w:b/>
          <w:color w:val="000000"/>
        </w:rPr>
        <w:t>испод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кога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текст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којим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одређује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својство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b/>
          <w:color w:val="000000"/>
        </w:rPr>
        <w:t>ратног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војног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инвалида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мирнодопског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војног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инвалида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цивилног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рата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породичне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инвалиднине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палом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борцу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породичне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инвалиднине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војнику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погинулом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или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умрлом</w:t>
      </w:r>
      <w:proofErr w:type="spellEnd"/>
      <w:r>
        <w:rPr>
          <w:b/>
          <w:color w:val="000000"/>
        </w:rPr>
        <w:t xml:space="preserve"> у </w:t>
      </w:r>
      <w:proofErr w:type="spellStart"/>
      <w:r>
        <w:rPr>
          <w:b/>
          <w:color w:val="000000"/>
        </w:rPr>
        <w:t>Војсци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породичне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инвалиднине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умрлом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војном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инвалиду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породичне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инвалиднине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умрлом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цивилном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инвалиду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рата</w:t>
      </w:r>
      <w:proofErr w:type="spellEnd"/>
      <w:r>
        <w:rPr>
          <w:b/>
          <w:color w:val="000000"/>
        </w:rPr>
        <w:t xml:space="preserve"> I </w:t>
      </w:r>
      <w:proofErr w:type="spellStart"/>
      <w:r>
        <w:rPr>
          <w:b/>
          <w:color w:val="000000"/>
        </w:rPr>
        <w:t>групе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месечног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новчаног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примања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умрлом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цивилном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инвалиду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рата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кориснику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месечног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новчаног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примања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цивилној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жртви</w:t>
      </w:r>
      <w:proofErr w:type="spellEnd"/>
      <w:r>
        <w:rPr>
          <w:b/>
          <w:color w:val="000000"/>
        </w:rPr>
        <w:t xml:space="preserve"> рата.</w:t>
      </w:r>
      <w:r>
        <w:rPr>
          <w:rFonts w:ascii="Calibri"/>
          <w:b/>
          <w:color w:val="000000"/>
          <w:vertAlign w:val="superscript"/>
        </w:rPr>
        <w:t>*</w:t>
      </w:r>
    </w:p>
    <w:p w:rsidR="0073495A" w:rsidRDefault="00EC61D8">
      <w:pPr>
        <w:spacing w:after="150"/>
      </w:pPr>
      <w:proofErr w:type="spellStart"/>
      <w:r>
        <w:rPr>
          <w:b/>
          <w:color w:val="000000"/>
        </w:rPr>
        <w:t>На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предњој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страни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свих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леве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стране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је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означено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место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за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уписивање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регистарског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броја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. </w:t>
      </w:r>
      <w:proofErr w:type="spellStart"/>
      <w:r>
        <w:rPr>
          <w:b/>
          <w:color w:val="000000"/>
        </w:rPr>
        <w:t>Десно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се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уносе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b/>
          <w:color w:val="000000"/>
        </w:rPr>
        <w:t>име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презиме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корисника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легитимације</w:t>
      </w:r>
      <w:proofErr w:type="spellEnd"/>
      <w:r>
        <w:rPr>
          <w:b/>
          <w:color w:val="000000"/>
        </w:rPr>
        <w:t xml:space="preserve">, </w:t>
      </w:r>
      <w:proofErr w:type="spellStart"/>
      <w:r>
        <w:rPr>
          <w:b/>
          <w:color w:val="000000"/>
        </w:rPr>
        <w:t>датум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њеног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издавања</w:t>
      </w:r>
      <w:proofErr w:type="spellEnd"/>
      <w:r>
        <w:rPr>
          <w:b/>
          <w:color w:val="000000"/>
        </w:rPr>
        <w:t xml:space="preserve"> и </w:t>
      </w:r>
      <w:proofErr w:type="spellStart"/>
      <w:r>
        <w:rPr>
          <w:b/>
          <w:color w:val="000000"/>
        </w:rPr>
        <w:t>рок</w:t>
      </w:r>
      <w:proofErr w:type="spellEnd"/>
      <w:r>
        <w:rPr>
          <w:b/>
          <w:color w:val="000000"/>
        </w:rPr>
        <w:t xml:space="preserve"> важења.</w:t>
      </w:r>
      <w:r>
        <w:rPr>
          <w:rFonts w:ascii="Calibri"/>
          <w:b/>
          <w:color w:val="000000"/>
          <w:vertAlign w:val="superscript"/>
        </w:rPr>
        <w:t>*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полеђини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текст</w:t>
      </w:r>
      <w:proofErr w:type="spellEnd"/>
      <w:r>
        <w:rPr>
          <w:color w:val="000000"/>
        </w:rPr>
        <w:t>: „</w:t>
      </w:r>
      <w:proofErr w:type="spellStart"/>
      <w:r>
        <w:rPr>
          <w:color w:val="000000"/>
        </w:rPr>
        <w:t>Легитимација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члана</w:t>
      </w:r>
      <w:proofErr w:type="spellEnd"/>
      <w:r>
        <w:rPr>
          <w:color w:val="000000"/>
        </w:rPr>
        <w:t xml:space="preserve"> 156. </w:t>
      </w:r>
      <w:proofErr w:type="spellStart"/>
      <w:r>
        <w:rPr>
          <w:color w:val="000000"/>
        </w:rPr>
        <w:t>Законa</w:t>
      </w:r>
      <w:proofErr w:type="spellEnd"/>
      <w:r>
        <w:rPr>
          <w:color w:val="000000"/>
        </w:rPr>
        <w:t xml:space="preserve"> о </w:t>
      </w:r>
      <w:proofErr w:type="spellStart"/>
      <w:r>
        <w:rPr>
          <w:color w:val="000000"/>
        </w:rPr>
        <w:t>правима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бораца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војних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цивилних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чланова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њихових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породица</w:t>
      </w:r>
      <w:proofErr w:type="spellEnd"/>
      <w:r>
        <w:rPr>
          <w:color w:val="000000"/>
        </w:rPr>
        <w:t xml:space="preserve"> („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РС”,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18/20). </w:t>
      </w:r>
      <w:proofErr w:type="spellStart"/>
      <w:r>
        <w:rPr>
          <w:color w:val="000000"/>
        </w:rPr>
        <w:t>Легитимација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доказивање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статуса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области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борачко-инвалидске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цивилних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Злоупотреба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кажњава</w:t>
      </w:r>
      <w:proofErr w:type="spellEnd"/>
      <w:r>
        <w:rPr>
          <w:color w:val="000000"/>
        </w:rPr>
        <w:t>.</w:t>
      </w:r>
      <w:proofErr w:type="gramStart"/>
      <w:r>
        <w:rPr>
          <w:color w:val="000000"/>
        </w:rPr>
        <w:t>”.</w:t>
      </w:r>
      <w:proofErr w:type="gramEnd"/>
    </w:p>
    <w:p w:rsidR="0073495A" w:rsidRDefault="00EC61D8">
      <w:pPr>
        <w:spacing w:after="150"/>
      </w:pPr>
      <w:r>
        <w:rPr>
          <w:color w:val="000000"/>
        </w:rPr>
        <w:t>*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59/2021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4.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Регистарски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генерише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бројева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Прва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бројева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1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11) </w:t>
      </w:r>
      <w:proofErr w:type="spellStart"/>
      <w:r>
        <w:rPr>
          <w:color w:val="000000"/>
        </w:rPr>
        <w:t>дефинише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статус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својство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>:</w:t>
      </w:r>
    </w:p>
    <w:p w:rsidR="0073495A" w:rsidRDefault="00EC61D8">
      <w:pPr>
        <w:spacing w:after="150"/>
      </w:pPr>
      <w:r>
        <w:rPr>
          <w:color w:val="000000"/>
        </w:rPr>
        <w:t>1 (</w:t>
      </w:r>
      <w:proofErr w:type="spellStart"/>
      <w:r>
        <w:rPr>
          <w:color w:val="000000"/>
        </w:rPr>
        <w:t>борац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категорије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2 (</w:t>
      </w:r>
      <w:proofErr w:type="spellStart"/>
      <w:r>
        <w:rPr>
          <w:color w:val="000000"/>
        </w:rPr>
        <w:t>борац</w:t>
      </w:r>
      <w:proofErr w:type="spellEnd"/>
      <w:r>
        <w:rPr>
          <w:color w:val="000000"/>
        </w:rPr>
        <w:t xml:space="preserve"> II </w:t>
      </w:r>
      <w:proofErr w:type="spellStart"/>
      <w:r>
        <w:rPr>
          <w:color w:val="000000"/>
        </w:rPr>
        <w:t>категорије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3 (</w:t>
      </w:r>
      <w:proofErr w:type="spellStart"/>
      <w:r>
        <w:rPr>
          <w:color w:val="000000"/>
        </w:rPr>
        <w:t>борац</w:t>
      </w:r>
      <w:proofErr w:type="spellEnd"/>
      <w:r>
        <w:rPr>
          <w:color w:val="000000"/>
        </w:rPr>
        <w:t xml:space="preserve"> III </w:t>
      </w:r>
      <w:proofErr w:type="spellStart"/>
      <w:r>
        <w:rPr>
          <w:color w:val="000000"/>
        </w:rPr>
        <w:t>категорије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4 (</w:t>
      </w:r>
      <w:proofErr w:type="spellStart"/>
      <w:r>
        <w:rPr>
          <w:color w:val="000000"/>
        </w:rPr>
        <w:t>мирнодопски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5 (</w:t>
      </w:r>
      <w:proofErr w:type="spellStart"/>
      <w:r>
        <w:rPr>
          <w:color w:val="000000"/>
        </w:rPr>
        <w:t>цивилни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6 (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инвалиднине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палом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борцу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родитељ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супружник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дете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7 (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инвалиднине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погинулом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умрлом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Војсци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родитељ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супружник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дете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lastRenderedPageBreak/>
        <w:t>8 (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инвалиднине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умрлом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инвалиду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родитељ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супружник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дете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9 (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породичне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инвалиднине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умрлом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I </w:t>
      </w:r>
      <w:proofErr w:type="spellStart"/>
      <w:r>
        <w:rPr>
          <w:color w:val="000000"/>
        </w:rPr>
        <w:t>групе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родитељ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супружник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дете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10 (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месечног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новчаног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умрлом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родитељ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супружник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дете</w:t>
      </w:r>
      <w:proofErr w:type="spellEnd"/>
      <w:r>
        <w:rPr>
          <w:color w:val="000000"/>
        </w:rPr>
        <w:t>);</w:t>
      </w:r>
    </w:p>
    <w:p w:rsidR="0073495A" w:rsidRDefault="00EC61D8">
      <w:pPr>
        <w:spacing w:after="150"/>
      </w:pPr>
      <w:r>
        <w:rPr>
          <w:color w:val="000000"/>
        </w:rPr>
        <w:t>11 (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месечног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новчаног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примања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жртви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– </w:t>
      </w:r>
      <w:proofErr w:type="spellStart"/>
      <w:r>
        <w:rPr>
          <w:color w:val="000000"/>
        </w:rPr>
        <w:t>родитељ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супружник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дете</w:t>
      </w:r>
      <w:proofErr w:type="spellEnd"/>
      <w:r>
        <w:rPr>
          <w:color w:val="000000"/>
        </w:rPr>
        <w:t>).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Друга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дефинише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инвалидитета</w:t>
      </w:r>
      <w:proofErr w:type="spellEnd"/>
      <w:r>
        <w:rPr>
          <w:color w:val="000000"/>
        </w:rPr>
        <w:t>:</w:t>
      </w:r>
    </w:p>
    <w:p w:rsidR="0073495A" w:rsidRDefault="00EC61D8">
      <w:pPr>
        <w:spacing w:after="150"/>
      </w:pPr>
      <w:r>
        <w:rPr>
          <w:color w:val="000000"/>
        </w:rPr>
        <w:t xml:space="preserve">– </w:t>
      </w:r>
      <w:proofErr w:type="spellStart"/>
      <w:proofErr w:type="gramStart"/>
      <w:r>
        <w:rPr>
          <w:color w:val="000000"/>
        </w:rPr>
        <w:t>за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r>
        <w:rPr>
          <w:b/>
          <w:color w:val="000000"/>
        </w:rPr>
        <w:t> </w:t>
      </w:r>
      <w:r>
        <w:rPr>
          <w:rFonts w:ascii="Calibri"/>
          <w:b/>
          <w:color w:val="000000"/>
          <w:vertAlign w:val="superscript"/>
        </w:rPr>
        <w:t>*</w:t>
      </w:r>
      <w:r>
        <w:rPr>
          <w:color w:val="000000"/>
        </w:rPr>
        <w:t xml:space="preserve"> и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мирнодопског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01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10) а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цивилног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рата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01 </w:t>
      </w:r>
      <w:proofErr w:type="spellStart"/>
      <w:r>
        <w:rPr>
          <w:color w:val="000000"/>
        </w:rPr>
        <w:t>до</w:t>
      </w:r>
      <w:proofErr w:type="spellEnd"/>
      <w:r>
        <w:rPr>
          <w:color w:val="000000"/>
        </w:rPr>
        <w:t xml:space="preserve"> 07);</w:t>
      </w:r>
    </w:p>
    <w:p w:rsidR="0073495A" w:rsidRDefault="00EC61D8">
      <w:pPr>
        <w:spacing w:after="150"/>
      </w:pPr>
      <w:r>
        <w:rPr>
          <w:color w:val="000000"/>
        </w:rPr>
        <w:t xml:space="preserve">– </w:t>
      </w:r>
      <w:proofErr w:type="spellStart"/>
      <w:proofErr w:type="gramStart"/>
      <w:r>
        <w:rPr>
          <w:color w:val="000000"/>
        </w:rPr>
        <w:t>за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борца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коме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признато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својство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остале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00.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Трећа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група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бројева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представља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генерички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сваког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r>
        <w:rPr>
          <w:color w:val="000000"/>
        </w:rPr>
        <w:t>*</w:t>
      </w:r>
      <w:proofErr w:type="spellStart"/>
      <w:r>
        <w:rPr>
          <w:color w:val="000000"/>
        </w:rPr>
        <w:t>Службени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</w:t>
      </w:r>
      <w:proofErr w:type="spellEnd"/>
      <w:r>
        <w:rPr>
          <w:color w:val="000000"/>
        </w:rPr>
        <w:t xml:space="preserve"> РС, </w:t>
      </w: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59/2021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5.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Кориснику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иста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уручује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лично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надлежном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органу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Приликом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преузимања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потписује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сагласност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обрадом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података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коришћени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израду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потврђује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упознат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употребом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6.</w:t>
      </w:r>
    </w:p>
    <w:p w:rsidR="0073495A" w:rsidRDefault="00EC61D8">
      <w:pPr>
        <w:spacing w:after="150"/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случају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губитка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односно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оштећења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захтев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дупликат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чије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трошкове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израде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сноси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овакав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начин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предњој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страни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горњем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десном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углу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стоји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назнака</w:t>
      </w:r>
      <w:proofErr w:type="spellEnd"/>
      <w:r>
        <w:rPr>
          <w:color w:val="000000"/>
        </w:rPr>
        <w:t>: „</w:t>
      </w:r>
      <w:proofErr w:type="spellStart"/>
      <w:r>
        <w:rPr>
          <w:color w:val="000000"/>
        </w:rPr>
        <w:t>Дупликат</w:t>
      </w:r>
      <w:proofErr w:type="spellEnd"/>
      <w:r>
        <w:rPr>
          <w:color w:val="000000"/>
        </w:rPr>
        <w:t>”.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7.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обавезан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надлежном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легитимацију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року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30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правноснажности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решења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којим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одлучено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престане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признато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кога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издата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осим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случају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престанка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због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неиспуњавања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услова</w:t>
      </w:r>
      <w:proofErr w:type="spellEnd"/>
      <w:r>
        <w:rPr>
          <w:color w:val="000000"/>
        </w:rPr>
        <w:t xml:space="preserve"> у </w:t>
      </w:r>
      <w:proofErr w:type="spellStart"/>
      <w:r>
        <w:rPr>
          <w:color w:val="000000"/>
        </w:rPr>
        <w:t>погледу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година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живота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престанка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школовања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побољшања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здравственог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стања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оспособљавања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услед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смрти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Ако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врати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легитимацију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надлежни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ће</w:t>
      </w:r>
      <w:proofErr w:type="spellEnd"/>
      <w:r>
        <w:rPr>
          <w:color w:val="000000"/>
        </w:rPr>
        <w:t xml:space="preserve"> у „</w:t>
      </w:r>
      <w:proofErr w:type="spellStart"/>
      <w:r>
        <w:rPr>
          <w:color w:val="000000"/>
        </w:rPr>
        <w:t>Службеном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 xml:space="preserve">” </w:t>
      </w:r>
      <w:proofErr w:type="spellStart"/>
      <w:r>
        <w:rPr>
          <w:color w:val="000000"/>
        </w:rPr>
        <w:t>исту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огласити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неважећом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8.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lastRenderedPageBreak/>
        <w:t>Образац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ратног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војног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инвалида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Образац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легитимације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корисника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борачко-инвалидске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заштите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одштампани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уз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чине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његов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саставни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део</w:t>
      </w:r>
      <w:proofErr w:type="spellEnd"/>
      <w:r>
        <w:rPr>
          <w:color w:val="000000"/>
        </w:rPr>
        <w:t>.</w:t>
      </w:r>
    </w:p>
    <w:p w:rsidR="0073495A" w:rsidRDefault="00EC61D8">
      <w:pPr>
        <w:spacing w:after="120"/>
        <w:jc w:val="center"/>
      </w:pPr>
      <w:proofErr w:type="spellStart"/>
      <w:r>
        <w:rPr>
          <w:color w:val="000000"/>
        </w:rPr>
        <w:t>Члан</w:t>
      </w:r>
      <w:proofErr w:type="spellEnd"/>
      <w:r>
        <w:rPr>
          <w:color w:val="000000"/>
        </w:rPr>
        <w:t xml:space="preserve"> 9.</w:t>
      </w:r>
    </w:p>
    <w:p w:rsidR="0073495A" w:rsidRDefault="00EC61D8">
      <w:pPr>
        <w:spacing w:after="150"/>
      </w:pPr>
      <w:proofErr w:type="spellStart"/>
      <w:r>
        <w:rPr>
          <w:color w:val="000000"/>
        </w:rPr>
        <w:t>Овај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правилник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ступа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снагу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осмог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од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дана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објављивања</w:t>
      </w:r>
      <w:proofErr w:type="spellEnd"/>
      <w:r>
        <w:rPr>
          <w:color w:val="000000"/>
        </w:rPr>
        <w:t xml:space="preserve"> у „</w:t>
      </w:r>
      <w:proofErr w:type="spellStart"/>
      <w:r>
        <w:rPr>
          <w:color w:val="000000"/>
        </w:rPr>
        <w:t>Службеном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гласнику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Републике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Србије</w:t>
      </w:r>
      <w:proofErr w:type="spellEnd"/>
      <w:r>
        <w:rPr>
          <w:color w:val="000000"/>
        </w:rPr>
        <w:t>”.</w:t>
      </w:r>
    </w:p>
    <w:p w:rsidR="0073495A" w:rsidRDefault="00EC61D8">
      <w:pPr>
        <w:spacing w:after="150"/>
        <w:jc w:val="right"/>
      </w:pPr>
      <w:proofErr w:type="spellStart"/>
      <w:r>
        <w:rPr>
          <w:color w:val="000000"/>
        </w:rPr>
        <w:t>Број</w:t>
      </w:r>
      <w:proofErr w:type="spellEnd"/>
      <w:r>
        <w:rPr>
          <w:color w:val="000000"/>
        </w:rPr>
        <w:t xml:space="preserve"> 110-00-567/2020-11</w:t>
      </w:r>
    </w:p>
    <w:p w:rsidR="0073495A" w:rsidRDefault="00EC61D8">
      <w:pPr>
        <w:spacing w:after="150"/>
        <w:jc w:val="right"/>
      </w:pPr>
      <w:r>
        <w:rPr>
          <w:color w:val="000000"/>
        </w:rPr>
        <w:t xml:space="preserve">У </w:t>
      </w:r>
      <w:proofErr w:type="spellStart"/>
      <w:r>
        <w:rPr>
          <w:color w:val="000000"/>
        </w:rPr>
        <w:t>Београду</w:t>
      </w:r>
      <w:proofErr w:type="spellEnd"/>
      <w:r>
        <w:rPr>
          <w:color w:val="000000"/>
        </w:rPr>
        <w:t xml:space="preserve">, 28. </w:t>
      </w:r>
      <w:proofErr w:type="spellStart"/>
      <w:proofErr w:type="gramStart"/>
      <w:r>
        <w:rPr>
          <w:color w:val="000000"/>
        </w:rPr>
        <w:t>децембра</w:t>
      </w:r>
      <w:proofErr w:type="spellEnd"/>
      <w:proofErr w:type="gramEnd"/>
      <w:r>
        <w:rPr>
          <w:color w:val="000000"/>
        </w:rPr>
        <w:t xml:space="preserve"> 2020. </w:t>
      </w:r>
      <w:proofErr w:type="spellStart"/>
      <w:proofErr w:type="gramStart"/>
      <w:r>
        <w:rPr>
          <w:color w:val="000000"/>
        </w:rPr>
        <w:t>године</w:t>
      </w:r>
      <w:proofErr w:type="spellEnd"/>
      <w:proofErr w:type="gramEnd"/>
    </w:p>
    <w:p w:rsidR="0073495A" w:rsidRDefault="00EC61D8">
      <w:pPr>
        <w:spacing w:after="150"/>
        <w:jc w:val="right"/>
      </w:pPr>
      <w:proofErr w:type="spellStart"/>
      <w:r>
        <w:rPr>
          <w:color w:val="000000"/>
        </w:rPr>
        <w:t>Министар</w:t>
      </w:r>
      <w:proofErr w:type="spellEnd"/>
      <w:r>
        <w:rPr>
          <w:color w:val="000000"/>
        </w:rPr>
        <w:t>,</w:t>
      </w:r>
    </w:p>
    <w:p w:rsidR="0073495A" w:rsidRDefault="00EC61D8">
      <w:pPr>
        <w:spacing w:after="150"/>
        <w:jc w:val="right"/>
      </w:pPr>
      <w:proofErr w:type="spellStart"/>
      <w:proofErr w:type="gramStart"/>
      <w:r>
        <w:rPr>
          <w:color w:val="000000"/>
        </w:rPr>
        <w:t>проф</w:t>
      </w:r>
      <w:proofErr w:type="spellEnd"/>
      <w:proofErr w:type="gramEnd"/>
      <w:r>
        <w:rPr>
          <w:color w:val="000000"/>
        </w:rPr>
        <w:t xml:space="preserve">. </w:t>
      </w:r>
      <w:proofErr w:type="spellStart"/>
      <w:proofErr w:type="gramStart"/>
      <w:r>
        <w:rPr>
          <w:color w:val="000000"/>
        </w:rPr>
        <w:t>др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b/>
          <w:color w:val="000000"/>
        </w:rPr>
        <w:t>Дарија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Кисић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Тепавчевић</w:t>
      </w:r>
      <w:proofErr w:type="spellEnd"/>
      <w:r>
        <w:rPr>
          <w:b/>
          <w:color w:val="000000"/>
        </w:rPr>
        <w:t>,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с.р</w:t>
      </w:r>
      <w:proofErr w:type="spellEnd"/>
      <w:r>
        <w:rPr>
          <w:color w:val="000000"/>
        </w:rPr>
        <w:t>.</w:t>
      </w:r>
    </w:p>
    <w:p w:rsidR="00940CD3" w:rsidRDefault="00EC61D8" w:rsidP="00940CD3">
      <w:pPr>
        <w:spacing w:after="150"/>
        <w:rPr>
          <w:color w:val="000000"/>
        </w:rPr>
      </w:pPr>
      <w:r>
        <w:rPr>
          <w:color w:val="000000"/>
        </w:rPr>
        <w:t> </w:t>
      </w:r>
    </w:p>
    <w:p w:rsidR="0073495A" w:rsidRDefault="00EC61D8" w:rsidP="00940CD3">
      <w:pPr>
        <w:spacing w:after="150"/>
      </w:pPr>
      <w:proofErr w:type="spellStart"/>
      <w:r>
        <w:rPr>
          <w:color w:val="000000"/>
        </w:rPr>
        <w:t>Прилози</w:t>
      </w:r>
      <w:proofErr w:type="spellEnd"/>
    </w:p>
    <w:p w:rsidR="0073495A" w:rsidRDefault="00940CD3">
      <w:pPr>
        <w:spacing w:after="150"/>
      </w:pPr>
      <w:hyperlink r:id="rId4">
        <w:proofErr w:type="spellStart"/>
        <w:r w:rsidR="00EC61D8">
          <w:rPr>
            <w:color w:val="008000"/>
          </w:rPr>
          <w:t>Борачка</w:t>
        </w:r>
        <w:proofErr w:type="spellEnd"/>
        <w:r w:rsidR="00EC61D8">
          <w:rPr>
            <w:color w:val="008000"/>
          </w:rPr>
          <w:t xml:space="preserve"> </w:t>
        </w:r>
        <w:proofErr w:type="spellStart"/>
        <w:r w:rsidR="00EC61D8">
          <w:rPr>
            <w:color w:val="008000"/>
          </w:rPr>
          <w:t>легитимација</w:t>
        </w:r>
        <w:proofErr w:type="spellEnd"/>
      </w:hyperlink>
    </w:p>
    <w:p w:rsidR="0073495A" w:rsidRDefault="00940CD3">
      <w:pPr>
        <w:spacing w:after="150"/>
      </w:pPr>
      <w:hyperlink r:id="rId5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ратног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војног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инвалида</w:t>
        </w:r>
        <w:proofErr w:type="spellEnd"/>
      </w:hyperlink>
    </w:p>
    <w:p w:rsidR="0073495A" w:rsidRDefault="00940CD3">
      <w:pPr>
        <w:spacing w:after="150"/>
      </w:pPr>
      <w:hyperlink r:id="rId6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мирнодопског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војног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инвалида</w:t>
        </w:r>
        <w:proofErr w:type="spellEnd"/>
      </w:hyperlink>
    </w:p>
    <w:p w:rsidR="0073495A" w:rsidRDefault="00940CD3">
      <w:pPr>
        <w:spacing w:after="150"/>
      </w:pPr>
      <w:hyperlink r:id="rId7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цивилног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рата</w:t>
        </w:r>
        <w:proofErr w:type="spellEnd"/>
      </w:hyperlink>
    </w:p>
    <w:p w:rsidR="0073495A" w:rsidRDefault="00940CD3">
      <w:pPr>
        <w:spacing w:after="150"/>
      </w:pPr>
      <w:hyperlink r:id="rId8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корисника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породичне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инвалиднине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палом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борцу</w:t>
        </w:r>
        <w:proofErr w:type="spellEnd"/>
      </w:hyperlink>
    </w:p>
    <w:p w:rsidR="0073495A" w:rsidRDefault="00940CD3">
      <w:pPr>
        <w:spacing w:after="150"/>
      </w:pPr>
      <w:hyperlink r:id="rId9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корисника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породичне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инвалиднине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војнику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погинулом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или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умрлом</w:t>
        </w:r>
        <w:proofErr w:type="spellEnd"/>
        <w:r w:rsidR="00EC61D8">
          <w:rPr>
            <w:rStyle w:val="Hyperlink"/>
            <w:color w:val="008000"/>
          </w:rPr>
          <w:t xml:space="preserve"> у </w:t>
        </w:r>
        <w:proofErr w:type="spellStart"/>
        <w:r w:rsidR="00EC61D8">
          <w:rPr>
            <w:rStyle w:val="Hyperlink"/>
            <w:color w:val="008000"/>
          </w:rPr>
          <w:t>Војсци</w:t>
        </w:r>
        <w:proofErr w:type="spellEnd"/>
      </w:hyperlink>
    </w:p>
    <w:p w:rsidR="0073495A" w:rsidRDefault="00940CD3">
      <w:pPr>
        <w:spacing w:after="150"/>
      </w:pPr>
      <w:hyperlink r:id="rId10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корисника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породичне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инвалиднине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умрлом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војном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инвалиду</w:t>
        </w:r>
        <w:proofErr w:type="spellEnd"/>
      </w:hyperlink>
    </w:p>
    <w:p w:rsidR="0073495A" w:rsidRDefault="00940CD3">
      <w:pPr>
        <w:spacing w:after="150"/>
      </w:pPr>
      <w:hyperlink r:id="rId11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корисника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породичне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инвалиднине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умрлом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цивилном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инвалиду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рата</w:t>
        </w:r>
        <w:proofErr w:type="spellEnd"/>
        <w:r w:rsidR="00EC61D8">
          <w:rPr>
            <w:rStyle w:val="Hyperlink"/>
            <w:color w:val="008000"/>
          </w:rPr>
          <w:t xml:space="preserve"> I </w:t>
        </w:r>
        <w:proofErr w:type="spellStart"/>
        <w:r w:rsidR="00EC61D8">
          <w:rPr>
            <w:rStyle w:val="Hyperlink"/>
            <w:color w:val="008000"/>
          </w:rPr>
          <w:t>групе</w:t>
        </w:r>
        <w:proofErr w:type="spellEnd"/>
      </w:hyperlink>
    </w:p>
    <w:p w:rsidR="0073495A" w:rsidRDefault="00940CD3">
      <w:pPr>
        <w:spacing w:after="150"/>
      </w:pPr>
      <w:hyperlink r:id="rId12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корисника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месечног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новчаног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примања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умрлом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цивилном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инвалиду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рата</w:t>
        </w:r>
        <w:proofErr w:type="spellEnd"/>
      </w:hyperlink>
    </w:p>
    <w:p w:rsidR="0073495A" w:rsidRDefault="00940CD3">
      <w:pPr>
        <w:spacing w:after="150"/>
        <w:rPr>
          <w:rStyle w:val="Hyperlink"/>
          <w:color w:val="008000"/>
        </w:rPr>
      </w:pPr>
      <w:hyperlink r:id="rId13">
        <w:proofErr w:type="spellStart"/>
        <w:r w:rsidR="00EC61D8">
          <w:rPr>
            <w:rStyle w:val="Hyperlink"/>
            <w:color w:val="008000"/>
          </w:rPr>
          <w:t>Легитимација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месечног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новчаног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примања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по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цивилној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жртви</w:t>
        </w:r>
        <w:proofErr w:type="spellEnd"/>
        <w:r w:rsidR="00EC61D8">
          <w:rPr>
            <w:rStyle w:val="Hyperlink"/>
            <w:color w:val="008000"/>
          </w:rPr>
          <w:t xml:space="preserve"> </w:t>
        </w:r>
        <w:proofErr w:type="spellStart"/>
        <w:r w:rsidR="00EC61D8">
          <w:rPr>
            <w:rStyle w:val="Hyperlink"/>
            <w:color w:val="008000"/>
          </w:rPr>
          <w:t>рата</w:t>
        </w:r>
        <w:proofErr w:type="spellEnd"/>
      </w:hyperlink>
    </w:p>
    <w:p w:rsidR="00DD2196" w:rsidRDefault="00DD2196">
      <w:pPr>
        <w:spacing w:after="150"/>
        <w:rPr>
          <w:rStyle w:val="Hyperlink"/>
          <w:color w:val="008000"/>
        </w:rPr>
      </w:pPr>
    </w:p>
    <w:p w:rsidR="00DD2196" w:rsidRDefault="00DD2196">
      <w:pPr>
        <w:spacing w:after="150"/>
        <w:rPr>
          <w:rStyle w:val="Hyperlink"/>
          <w:color w:val="008000"/>
        </w:rPr>
      </w:pPr>
    </w:p>
    <w:p w:rsidR="00DD2196" w:rsidRDefault="00DD2196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40CD3" w:rsidRDefault="00940CD3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40CD3" w:rsidRDefault="00940CD3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</w:p>
    <w:p w:rsidR="00940CD3" w:rsidRDefault="00940CD3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sr-Cyrl-RS"/>
        </w:rPr>
        <w:t>Борачка легитимација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en-GB"/>
        </w:rPr>
      </w:pPr>
      <w:r>
        <w:rPr>
          <w:noProof/>
          <w:lang w:val="sr-Latn-RS" w:eastAsia="sr-Latn-RS"/>
        </w:rPr>
        <w:drawing>
          <wp:inline distT="0" distB="0" distL="0" distR="0">
            <wp:extent cx="3305175" cy="2047875"/>
            <wp:effectExtent l="0" t="0" r="9525" b="9525"/>
            <wp:docPr id="20" name="Picture 20" descr="1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-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305175" cy="2047875"/>
            <wp:effectExtent l="0" t="0" r="9525" b="9525"/>
            <wp:docPr id="19" name="Picture 19" descr="1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-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567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Легитимација ратног војног инвалида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en-GB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8" name="Picture 18" descr="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0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7" name="Picture 17" descr="2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-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Легитимација мирнодопског војног инвалида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en-GB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6" name="Picture 16" descr="3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-0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5" name="Picture 15" descr="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 xml:space="preserve">   </w:t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lang w:val="sr-Cyrl-RS"/>
        </w:rPr>
      </w:pPr>
      <w:r>
        <w:rPr>
          <w:rFonts w:ascii="Times New Roman" w:hAnsi="Times New Roman" w:cs="Times New Roman"/>
          <w:lang w:val="sr-Cyrl-RS"/>
        </w:rPr>
        <w:t>Легитимација цивилног инвалида рата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4" name="Picture 14" descr="4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-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3" name="Picture 13" descr="4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-0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lang w:val="sr-Cyrl-RS"/>
        </w:rPr>
        <w:t xml:space="preserve">   </w:t>
      </w:r>
      <w:r>
        <w:rPr>
          <w:rFonts w:ascii="Times New Roman" w:hAnsi="Times New Roman" w:cs="Times New Roman"/>
          <w:sz w:val="24"/>
          <w:szCs w:val="24"/>
          <w:lang w:val="sr-Cyrl-RS"/>
        </w:rPr>
        <w:t>Легитимација корисника породичне инвалиднине по палом борцу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2" name="Picture 12" descr="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-0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1" name="Picture 11" descr="5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-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Легитимација корисника породичне инвалиднине по војнику погинулом или умрлом у Војсци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10" name="Picture 10" descr="6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9" name="Picture 9" descr="6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-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lastRenderedPageBreak/>
        <w:t xml:space="preserve"> </w:t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Легитимација корисника породичне инвалиднине по умрлом војном инвалиду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8" name="Picture 8" descr="7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-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sr-Cyrl-RS"/>
        </w:rPr>
        <w:t xml:space="preserve"> </w:t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7" name="Picture 7" descr="7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-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Легитимација корисника породичне инвалиднине по умрлом цивилном инвалиду рата </w:t>
      </w:r>
      <w:r>
        <w:rPr>
          <w:rFonts w:ascii="Times New Roman" w:hAnsi="Times New Roman" w:cs="Times New Roman"/>
          <w:sz w:val="24"/>
          <w:szCs w:val="24"/>
          <w:lang w:val="sr-Latn-RS"/>
        </w:rPr>
        <w:t>I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групе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6" name="Picture 6" descr="8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-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295650" cy="2047875"/>
            <wp:effectExtent l="0" t="0" r="0" b="9525"/>
            <wp:docPr id="5" name="Picture 5" descr="8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8-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 Легитимација корисника месечног новчаног примања по умрлом цивилном инвалиду рата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305175" cy="2047875"/>
            <wp:effectExtent l="0" t="0" r="9525" b="9525"/>
            <wp:docPr id="4" name="Picture 4" descr="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-0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305175" cy="2047875"/>
            <wp:effectExtent l="0" t="0" r="9525" b="9525"/>
            <wp:docPr id="3" name="Picture 3" descr="9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9-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 </w:t>
      </w: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</w:p>
    <w:p w:rsidR="00DD2196" w:rsidRDefault="00DD2196" w:rsidP="00DD2196">
      <w:pPr>
        <w:ind w:right="-1134" w:hanging="709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 Легитимација месечног новчаног примања по цивилној жртви рата</w:t>
      </w:r>
    </w:p>
    <w:p w:rsidR="00DD2196" w:rsidRDefault="00DD2196" w:rsidP="00DD2196">
      <w:pPr>
        <w:ind w:right="-1134" w:hanging="709"/>
        <w:rPr>
          <w:rFonts w:asciiTheme="minorHAnsi" w:hAnsiTheme="minorHAnsi" w:cstheme="minorBidi"/>
          <w:lang w:val="sr-Cyrl-RS"/>
        </w:rPr>
      </w:pPr>
      <w:r>
        <w:rPr>
          <w:noProof/>
          <w:lang w:val="sr-Latn-RS" w:eastAsia="sr-Latn-RS"/>
        </w:rPr>
        <w:drawing>
          <wp:inline distT="0" distB="0" distL="0" distR="0">
            <wp:extent cx="3305175" cy="2047875"/>
            <wp:effectExtent l="0" t="0" r="9525" b="9525"/>
            <wp:docPr id="2" name="Picture 2" descr="10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0-0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r-Latn-RS" w:eastAsia="sr-Latn-RS"/>
        </w:rPr>
        <w:drawing>
          <wp:inline distT="0" distB="0" distL="0" distR="0">
            <wp:extent cx="3305175" cy="2047875"/>
            <wp:effectExtent l="0" t="0" r="9525" b="9525"/>
            <wp:docPr id="1" name="Picture 1" descr="10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0-0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196" w:rsidRDefault="00DD2196" w:rsidP="00DD2196">
      <w:pPr>
        <w:ind w:right="-1134" w:hanging="709"/>
        <w:rPr>
          <w:lang w:val="sr-Cyrl-RS"/>
        </w:rPr>
      </w:pPr>
    </w:p>
    <w:p w:rsidR="00DD2196" w:rsidRDefault="00DD2196" w:rsidP="00DD2196">
      <w:pPr>
        <w:ind w:right="-1134" w:hanging="709"/>
        <w:rPr>
          <w:lang w:val="sr-Cyrl-RS"/>
        </w:rPr>
      </w:pPr>
    </w:p>
    <w:p w:rsidR="00DD2196" w:rsidRDefault="00DD2196">
      <w:pPr>
        <w:spacing w:after="150"/>
      </w:pPr>
    </w:p>
    <w:sectPr w:rsidR="00DD219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95A"/>
    <w:rsid w:val="0073495A"/>
    <w:rsid w:val="00940CD3"/>
    <w:rsid w:val="00DD2196"/>
    <w:rsid w:val="00EC6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B2E4BF-801F-4B26-9161-24A6C3C6E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3277"/>
    <w:rPr>
      <w:rFonts w:ascii="Verdana" w:hAnsi="Verdana" w:cs="Verdan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CD9"/>
  </w:style>
  <w:style w:type="character" w:customStyle="1" w:styleId="Heading1Char">
    <w:name w:val="Heading 1 Char"/>
    <w:basedOn w:val="DefaultParagraphFont"/>
    <w:link w:val="Heading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customStyle="1" w:styleId="DocDefaults">
    <w:name w:val="DocDefaul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87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no-informacioni-sistem.rs/SlGlasnikPortal/prilozi/5.html&amp;doctype=reg&amp;x-filename=true&amp;regactid=432342" TargetMode="External"/><Relationship Id="rId13" Type="http://schemas.openxmlformats.org/officeDocument/2006/relationships/hyperlink" Target="http://www.pravno-informacioni-sistem.rs/SlGlasnikPortal/prilozi/10.html&amp;doctype=reg&amp;x-filename=true&amp;regactid=432342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pravno-informacioni-sistem.rs/SlGlasnikPortal/prilozi/4.html&amp;doctype=reg&amp;x-filename=true&amp;regactid=432342" TargetMode="External"/><Relationship Id="rId12" Type="http://schemas.openxmlformats.org/officeDocument/2006/relationships/hyperlink" Target="http://www.pravno-informacioni-sistem.rs/SlGlasnikPortal/prilozi/9.html&amp;doctype=reg&amp;x-filename=true&amp;regactid=432342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pravno-informacioni-sistem.rs/SlGlasnikPortal/prilozi/3.html&amp;doctype=reg&amp;x-filename=true&amp;regactid=432342" TargetMode="External"/><Relationship Id="rId11" Type="http://schemas.openxmlformats.org/officeDocument/2006/relationships/hyperlink" Target="http://www.pravno-informacioni-sistem.rs/SlGlasnikPortal/prilozi/8.html&amp;doctype=reg&amp;x-filename=true&amp;regactid=432342" TargetMode="External"/><Relationship Id="rId24" Type="http://schemas.openxmlformats.org/officeDocument/2006/relationships/image" Target="media/image11.jpeg"/><Relationship Id="rId5" Type="http://schemas.openxmlformats.org/officeDocument/2006/relationships/hyperlink" Target="http://www.pravno-informacioni-sistem.rs/SlGlasnikPortal/prilozi/2.html&amp;doctype=reg&amp;x-filename=true&amp;regactid=432342" TargetMode="Externa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hyperlink" Target="http://www.pravno-informacioni-sistem.rs/SlGlasnikPortal/prilozi/7.html&amp;doctype=reg&amp;x-filename=true&amp;regactid=432342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://www.pravno-informacioni-sistem.rs/SlGlasnikPortal/prilozi/1.html&amp;doctype=reg&amp;x-filename=true&amp;regactid=432342" TargetMode="External"/><Relationship Id="rId9" Type="http://schemas.openxmlformats.org/officeDocument/2006/relationships/hyperlink" Target="http://www.pravno-informacioni-sistem.rs/SlGlasnikPortal/prilozi/6.html&amp;doctype=reg&amp;x-filename=true&amp;regactid=432342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 Djuric</dc:creator>
  <cp:lastModifiedBy>Maja Crncevic</cp:lastModifiedBy>
  <cp:revision>4</cp:revision>
  <dcterms:created xsi:type="dcterms:W3CDTF">2021-06-16T13:20:00Z</dcterms:created>
  <dcterms:modified xsi:type="dcterms:W3CDTF">2021-06-16T13:38:00Z</dcterms:modified>
</cp:coreProperties>
</file>